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2677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ЗАОЧНОЕ РЕШЕНИЕ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Мальцевой Светлане </w:t>
      </w:r>
      <w:r>
        <w:rPr>
          <w:rFonts w:ascii="Times New Roman" w:eastAsia="Times New Roman" w:hAnsi="Times New Roman" w:cs="Times New Roman"/>
          <w:sz w:val="28"/>
          <w:szCs w:val="28"/>
        </w:rPr>
        <w:t>Габдельбаровне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Мальцевой Светлане </w:t>
      </w:r>
      <w:r>
        <w:rPr>
          <w:rFonts w:ascii="Times New Roman" w:eastAsia="Times New Roman" w:hAnsi="Times New Roman" w:cs="Times New Roman"/>
          <w:sz w:val="28"/>
          <w:szCs w:val="28"/>
        </w:rPr>
        <w:t>Габдельбаровне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Мальцевой Светлан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Габдельбаровн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7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18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9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20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1rplc-14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нарушение пункта 10 договора мены жилых помещений от </w:t>
      </w:r>
      <w:r>
        <w:rPr>
          <w:rFonts w:ascii="Times New Roman" w:eastAsia="Times New Roman" w:hAnsi="Times New Roman" w:cs="Times New Roman"/>
          <w:sz w:val="28"/>
          <w:szCs w:val="28"/>
        </w:rPr>
        <w:t>15.11.2023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254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06.12.</w:t>
      </w:r>
      <w:r>
        <w:rPr>
          <w:rFonts w:ascii="Times New Roman" w:eastAsia="Times New Roman" w:hAnsi="Times New Roman" w:cs="Times New Roman"/>
          <w:sz w:val="28"/>
          <w:szCs w:val="28"/>
        </w:rPr>
        <w:t>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.12.2023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Мальцевой Светлан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Габдельбаровн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7rplc-10">
    <w:name w:val="cat-PassportData grp-17 rplc-10"/>
    <w:basedOn w:val="DefaultParagraphFont"/>
  </w:style>
  <w:style w:type="character" w:customStyle="1" w:styleId="cat-ExternalSystemDefinedgrp-18rplc-11">
    <w:name w:val="cat-ExternalSystemDefined grp-18 rplc-11"/>
    <w:basedOn w:val="DefaultParagraphFont"/>
  </w:style>
  <w:style w:type="character" w:customStyle="1" w:styleId="cat-ExternalSystemDefinedgrp-19rplc-12">
    <w:name w:val="cat-ExternalSystemDefined grp-19 rplc-12"/>
    <w:basedOn w:val="DefaultParagraphFont"/>
  </w:style>
  <w:style w:type="character" w:customStyle="1" w:styleId="cat-ExternalSystemDefinedgrp-20rplc-13">
    <w:name w:val="cat-ExternalSystemDefined grp-20 rplc-13"/>
    <w:basedOn w:val="DefaultParagraphFont"/>
  </w:style>
  <w:style w:type="character" w:customStyle="1" w:styleId="cat-UserDefinedgrp-21rplc-14">
    <w:name w:val="cat-UserDefined grp-21 rplc-14"/>
    <w:basedOn w:val="DefaultParagraphFont"/>
  </w:style>
  <w:style w:type="character" w:customStyle="1" w:styleId="cat-UserDefinedgrp-22rplc-24">
    <w:name w:val="cat-UserDefined grp-22 rplc-24"/>
    <w:basedOn w:val="DefaultParagraphFont"/>
  </w:style>
  <w:style w:type="character" w:customStyle="1" w:styleId="cat-UserDefinedgrp-23rplc-27">
    <w:name w:val="cat-UserDefined grp-23 rplc-27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